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153A8">
      <w:pPr>
        <w:spacing w:after="0" w:line="360" w:lineRule="auto"/>
        <w:jc w:val="both"/>
        <w:rPr>
          <w:rFonts w:hint="eastAsia" w:ascii="仿宋_GB2312" w:hAnsi="仿宋_GB2312" w:eastAsia="仿宋_GB2312" w:cs="仿宋_GB2312"/>
          <w:b/>
          <w:bCs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lang w:eastAsia="zh-CN"/>
        </w:rPr>
        <w:t>附件1</w:t>
      </w:r>
    </w:p>
    <w:p w14:paraId="69A33C1B">
      <w:pPr>
        <w:spacing w:after="0" w:line="360" w:lineRule="auto"/>
        <w:jc w:val="both"/>
        <w:rPr>
          <w:rFonts w:hint="eastAsia" w:ascii="仿宋_GB2312" w:hAnsi="仿宋_GB2312" w:eastAsia="仿宋_GB2312" w:cs="仿宋_GB2312"/>
          <w:lang w:eastAsia="zh-CN"/>
        </w:rPr>
      </w:pPr>
    </w:p>
    <w:p w14:paraId="3645BD30">
      <w:pPr>
        <w:widowControl w:val="0"/>
        <w:spacing w:after="0" w:line="480" w:lineRule="auto"/>
        <w:ind w:right="28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浙江工商大学</w:t>
      </w:r>
    </w:p>
    <w:p w14:paraId="2C77AB10">
      <w:pPr>
        <w:widowControl w:val="0"/>
        <w:spacing w:after="0" w:line="480" w:lineRule="auto"/>
        <w:ind w:right="28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未来课堂和未来教师培育项目申报书</w:t>
      </w:r>
    </w:p>
    <w:p w14:paraId="05EA4960">
      <w:pPr>
        <w:spacing w:after="0" w:line="360" w:lineRule="auto"/>
        <w:jc w:val="both"/>
        <w:rPr>
          <w:lang w:eastAsia="zh-CN"/>
        </w:rPr>
      </w:pPr>
    </w:p>
    <w:p w14:paraId="080DA312">
      <w:pPr>
        <w:spacing w:after="0" w:line="360" w:lineRule="auto"/>
        <w:jc w:val="both"/>
        <w:rPr>
          <w:lang w:eastAsia="zh-CN"/>
        </w:rPr>
      </w:pPr>
    </w:p>
    <w:p w14:paraId="0E35B00D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课程名称：</w:t>
      </w:r>
    </w:p>
    <w:p w14:paraId="3CAF9347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申报课型：</w:t>
      </w:r>
    </w:p>
    <w:p w14:paraId="36B1D93E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课程负责人：</w:t>
      </w:r>
    </w:p>
    <w:p w14:paraId="5FE8002E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联系电话：</w:t>
      </w:r>
    </w:p>
    <w:p w14:paraId="625BCAB0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电子邮箱：</w:t>
      </w:r>
    </w:p>
    <w:p w14:paraId="767BA3F1">
      <w:pPr>
        <w:widowControl w:val="0"/>
        <w:spacing w:after="0" w:line="560" w:lineRule="exact"/>
        <w:ind w:right="28" w:firstLine="1280" w:firstLineChars="400"/>
        <w:jc w:val="both"/>
        <w:rPr>
          <w:rFonts w:hint="eastAsia" w:ascii="黑体" w:hAnsi="黑体" w:eastAsia="黑体"/>
          <w:kern w:val="2"/>
          <w:sz w:val="32"/>
          <w:szCs w:val="36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申报学院：</w:t>
      </w:r>
    </w:p>
    <w:p w14:paraId="004D44DF">
      <w:pPr>
        <w:widowControl w:val="0"/>
        <w:spacing w:after="0" w:line="560" w:lineRule="exact"/>
        <w:ind w:right="28" w:firstLine="1280" w:firstLineChars="400"/>
        <w:jc w:val="both"/>
        <w:rPr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6"/>
          <w:lang w:eastAsia="zh-CN"/>
        </w:rPr>
        <w:t>填表日期：</w:t>
      </w:r>
    </w:p>
    <w:p w14:paraId="2F57DD47">
      <w:pPr>
        <w:widowControl w:val="0"/>
        <w:snapToGrid w:val="0"/>
        <w:spacing w:before="4800" w:beforeLines="2000" w:after="0" w:line="240" w:lineRule="atLeast"/>
        <w:jc w:val="center"/>
        <w:rPr>
          <w:rFonts w:hint="eastAsia" w:ascii="黑体" w:hAnsi="黑体" w:eastAsia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2"/>
          <w:lang w:eastAsia="zh-CN"/>
        </w:rPr>
        <w:t>浙江工商大学教务处</w:t>
      </w:r>
    </w:p>
    <w:p w14:paraId="58D0C476">
      <w:pPr>
        <w:widowControl w:val="0"/>
        <w:snapToGrid w:val="0"/>
        <w:spacing w:after="0" w:line="240" w:lineRule="atLeast"/>
        <w:jc w:val="center"/>
        <w:rPr>
          <w:rFonts w:hint="eastAsia" w:ascii="黑体" w:hAnsi="黑体" w:eastAsia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2"/>
          <w:lang w:eastAsia="zh-CN"/>
        </w:rPr>
        <w:t>二○二六年九月</w:t>
      </w:r>
    </w:p>
    <w:p w14:paraId="5C0DB8A9">
      <w:pPr>
        <w:widowControl w:val="0"/>
        <w:snapToGrid w:val="0"/>
        <w:spacing w:after="0" w:line="240" w:lineRule="atLeast"/>
        <w:jc w:val="center"/>
        <w:rPr>
          <w:lang w:eastAsia="zh-CN"/>
        </w:rPr>
      </w:pPr>
      <w:r>
        <w:rPr>
          <w:lang w:eastAsia="zh-CN"/>
        </w:rPr>
        <w:br w:type="page"/>
      </w:r>
    </w:p>
    <w:p w14:paraId="1572046A">
      <w:pPr>
        <w:spacing w:after="0" w:line="240" w:lineRule="auto"/>
        <w:jc w:val="center"/>
        <w:rPr>
          <w:rFonts w:hint="eastAsia" w:ascii="黑体" w:hAnsi="黑体" w:eastAsia="黑体" w:cs="黑体"/>
          <w:b/>
          <w:bCs/>
          <w:kern w:val="2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eastAsia="zh-CN"/>
        </w:rPr>
        <w:t>填 报 说 明</w:t>
      </w:r>
    </w:p>
    <w:p w14:paraId="522001E4">
      <w:pPr>
        <w:spacing w:after="0" w:line="600" w:lineRule="exact"/>
        <w:ind w:firstLine="640" w:firstLineChars="200"/>
        <w:jc w:val="both"/>
        <w:rPr>
          <w:rFonts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1.申报课程须为纳入学校人才培养方案且设置学分的本科课程，按照基础课程、专业课程、实验课程三类课型分类申报。</w:t>
      </w:r>
    </w:p>
    <w:p w14:paraId="30F56830">
      <w:pPr>
        <w:spacing w:after="0" w:line="600" w:lineRule="exact"/>
        <w:ind w:firstLine="640" w:firstLineChars="200"/>
        <w:jc w:val="both"/>
        <w:rPr>
          <w:rFonts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2.课程负责人限一人，为该课程主讲教师，并在项目建设中承担实质性工作；课程团队主要成员总人数限5人以内（含课程负责人）。</w:t>
      </w:r>
    </w:p>
    <w:p w14:paraId="51AAC38A">
      <w:pPr>
        <w:spacing w:after="0" w:line="600" w:lineRule="exact"/>
        <w:ind w:firstLine="640" w:firstLineChars="200"/>
        <w:jc w:val="both"/>
        <w:rPr>
          <w:rFonts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3.每门课程须设计1个综合性实践项目，项目周期原则上不少于10周，以课内外研讨与实践相结合的综合项目式训练为组织形式。</w:t>
      </w:r>
    </w:p>
    <w:p w14:paraId="1F1C77A0">
      <w:pPr>
        <w:spacing w:after="0" w:line="600" w:lineRule="exact"/>
        <w:ind w:firstLine="640" w:firstLineChars="200"/>
        <w:jc w:val="both"/>
        <w:rPr>
          <w:rFonts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4.申报书各项内容应认真填写，表述准确，实事求是；填不下的可自行加页。</w:t>
      </w:r>
    </w:p>
    <w:p w14:paraId="2225FD95">
      <w:pPr>
        <w:rPr>
          <w:rFonts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eastAsia="zh-CN"/>
        </w:rPr>
        <w:br w:type="page"/>
      </w:r>
    </w:p>
    <w:p w14:paraId="267E0968">
      <w:pPr>
        <w:spacing w:after="0" w:line="240" w:lineRule="auto"/>
        <w:ind w:firstLine="640" w:firstLineChars="200"/>
        <w:jc w:val="both"/>
        <w:rPr>
          <w:rFonts w:eastAsia="仿宋_GB2312" w:cs="Times New Roman"/>
          <w:kern w:val="2"/>
          <w:sz w:val="32"/>
          <w:szCs w:val="32"/>
          <w:lang w:eastAsia="zh-CN"/>
        </w:rPr>
      </w:pPr>
    </w:p>
    <w:p w14:paraId="4C3BB12C">
      <w:pPr>
        <w:widowControl w:val="0"/>
        <w:numPr>
          <w:ilvl w:val="255"/>
          <w:numId w:val="0"/>
        </w:numPr>
        <w:spacing w:after="0" w:line="240" w:lineRule="auto"/>
        <w:jc w:val="both"/>
        <w:rPr>
          <w:rFonts w:hint="eastAsia" w:ascii="黑体" w:hAnsi="黑体" w:eastAsia="黑体"/>
          <w:kern w:val="2"/>
          <w:sz w:val="28"/>
          <w:szCs w:val="28"/>
          <w:lang w:eastAsia="zh-CN"/>
        </w:rPr>
      </w:pPr>
      <w:r>
        <w:rPr>
          <w:rFonts w:hint="eastAsia" w:ascii="黑体" w:hAnsi="黑体" w:eastAsia="黑体"/>
          <w:kern w:val="2"/>
          <w:sz w:val="28"/>
          <w:szCs w:val="28"/>
          <w:lang w:eastAsia="zh-CN"/>
        </w:rPr>
        <w:t>一、课程基本信息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360"/>
        <w:gridCol w:w="1845"/>
        <w:gridCol w:w="2467"/>
      </w:tblGrid>
      <w:tr w14:paraId="33CA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2908CF62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课程名称</w:t>
            </w:r>
          </w:p>
        </w:tc>
        <w:tc>
          <w:tcPr>
            <w:tcW w:w="6677" w:type="dxa"/>
            <w:gridSpan w:val="3"/>
            <w:vAlign w:val="center"/>
          </w:tcPr>
          <w:p w14:paraId="5208B9BE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0D49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7D380A87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课程负责人</w:t>
            </w:r>
          </w:p>
        </w:tc>
        <w:tc>
          <w:tcPr>
            <w:tcW w:w="6677" w:type="dxa"/>
            <w:gridSpan w:val="3"/>
            <w:vAlign w:val="center"/>
          </w:tcPr>
          <w:p w14:paraId="69F8EA81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0A1A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5141FCFC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开课学院</w:t>
            </w:r>
          </w:p>
        </w:tc>
        <w:tc>
          <w:tcPr>
            <w:tcW w:w="6677" w:type="dxa"/>
            <w:gridSpan w:val="3"/>
            <w:vAlign w:val="center"/>
          </w:tcPr>
          <w:p w14:paraId="6B9339B8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73F7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29C14EC5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申报课型</w:t>
            </w:r>
          </w:p>
        </w:tc>
        <w:tc>
          <w:tcPr>
            <w:tcW w:w="6677" w:type="dxa"/>
            <w:gridSpan w:val="3"/>
            <w:vAlign w:val="center"/>
          </w:tcPr>
          <w:p w14:paraId="77F7AEBC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□基础课程      □专业课程          □实验课程</w:t>
            </w:r>
          </w:p>
        </w:tc>
      </w:tr>
      <w:tr w14:paraId="7CEA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725CF355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课程编码+选课编码（教务系统中的编码）</w:t>
            </w:r>
          </w:p>
        </w:tc>
        <w:tc>
          <w:tcPr>
            <w:tcW w:w="6677" w:type="dxa"/>
            <w:gridSpan w:val="3"/>
            <w:vAlign w:val="center"/>
          </w:tcPr>
          <w:p w14:paraId="72F00487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2666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519F9DA7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学分/学时</w:t>
            </w:r>
          </w:p>
        </w:tc>
        <w:tc>
          <w:tcPr>
            <w:tcW w:w="6677" w:type="dxa"/>
            <w:gridSpan w:val="3"/>
            <w:vAlign w:val="center"/>
          </w:tcPr>
          <w:p w14:paraId="736FE30F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4CDC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4E6E4B59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课程性质</w:t>
            </w:r>
          </w:p>
        </w:tc>
        <w:tc>
          <w:tcPr>
            <w:tcW w:w="6677" w:type="dxa"/>
            <w:gridSpan w:val="3"/>
            <w:vAlign w:val="center"/>
          </w:tcPr>
          <w:p w14:paraId="784D69B3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□必修                 □选修</w:t>
            </w:r>
          </w:p>
        </w:tc>
      </w:tr>
      <w:tr w14:paraId="154B8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5174207A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开课年级</w:t>
            </w:r>
          </w:p>
        </w:tc>
        <w:tc>
          <w:tcPr>
            <w:tcW w:w="2362" w:type="dxa"/>
            <w:vAlign w:val="center"/>
          </w:tcPr>
          <w:p w14:paraId="6F0EC887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  <w:tc>
          <w:tcPr>
            <w:tcW w:w="1846" w:type="dxa"/>
            <w:vAlign w:val="center"/>
          </w:tcPr>
          <w:p w14:paraId="252FC593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面向专业</w:t>
            </w:r>
          </w:p>
        </w:tc>
        <w:tc>
          <w:tcPr>
            <w:tcW w:w="2469" w:type="dxa"/>
            <w:vAlign w:val="center"/>
          </w:tcPr>
          <w:p w14:paraId="34BB6CD9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71D6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0ECD3D6E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是否为国家级/省级一流课程</w:t>
            </w:r>
          </w:p>
        </w:tc>
        <w:tc>
          <w:tcPr>
            <w:tcW w:w="6677" w:type="dxa"/>
            <w:gridSpan w:val="3"/>
            <w:vAlign w:val="center"/>
          </w:tcPr>
          <w:p w14:paraId="72BA5836">
            <w:pPr>
              <w:widowControl w:val="0"/>
              <w:spacing w:after="0" w:line="34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□国家级          □省级            □否</w:t>
            </w:r>
          </w:p>
        </w:tc>
      </w:tr>
      <w:tr w14:paraId="11520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Align w:val="center"/>
          </w:tcPr>
          <w:p w14:paraId="5E2B6F36">
            <w:pPr>
              <w:widowControl w:val="0"/>
              <w:spacing w:after="0"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主要教材</w:t>
            </w:r>
          </w:p>
        </w:tc>
        <w:tc>
          <w:tcPr>
            <w:tcW w:w="6677" w:type="dxa"/>
            <w:gridSpan w:val="3"/>
            <w:vAlign w:val="center"/>
          </w:tcPr>
          <w:p w14:paraId="43566520">
            <w:pPr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书名、书号、作者、出版社、出版时间</w:t>
            </w:r>
          </w:p>
          <w:p w14:paraId="647255CA">
            <w:pPr>
              <w:widowControl w:val="0"/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42FF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Merge w:val="restart"/>
            <w:vAlign w:val="center"/>
          </w:tcPr>
          <w:p w14:paraId="12BF924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最近两期开课时间</w:t>
            </w:r>
          </w:p>
        </w:tc>
        <w:tc>
          <w:tcPr>
            <w:tcW w:w="6677" w:type="dxa"/>
            <w:gridSpan w:val="3"/>
            <w:vAlign w:val="center"/>
          </w:tcPr>
          <w:p w14:paraId="5A5C1219">
            <w:pPr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年  月  日—  年  月  日 课程名称 教师名称</w:t>
            </w:r>
          </w:p>
          <w:p w14:paraId="192F3488">
            <w:pPr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69EC0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vMerge w:val="continue"/>
            <w:vAlign w:val="center"/>
          </w:tcPr>
          <w:p w14:paraId="4D56687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  <w:tc>
          <w:tcPr>
            <w:tcW w:w="6677" w:type="dxa"/>
            <w:gridSpan w:val="3"/>
            <w:vAlign w:val="center"/>
          </w:tcPr>
          <w:p w14:paraId="06F2E9DD">
            <w:pPr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 xml:space="preserve">  年  月  日—  年  月  日 课程名称 教师名称</w:t>
            </w:r>
          </w:p>
          <w:p w14:paraId="30027916">
            <w:pPr>
              <w:spacing w:line="34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</w:tbl>
    <w:p w14:paraId="1E759598">
      <w:pPr>
        <w:widowControl w:val="0"/>
        <w:numPr>
          <w:ilvl w:val="255"/>
          <w:numId w:val="0"/>
        </w:numPr>
        <w:spacing w:after="0" w:line="240" w:lineRule="auto"/>
        <w:jc w:val="both"/>
        <w:rPr>
          <w:rFonts w:hint="eastAsia" w:ascii="黑体" w:hAnsi="黑体" w:eastAsia="黑体"/>
          <w:kern w:val="2"/>
          <w:sz w:val="28"/>
          <w:szCs w:val="28"/>
          <w:lang w:eastAsia="zh-CN"/>
        </w:rPr>
      </w:pPr>
    </w:p>
    <w:p w14:paraId="1FF89BB2">
      <w:pPr>
        <w:widowControl w:val="0"/>
        <w:numPr>
          <w:ilvl w:val="255"/>
          <w:numId w:val="0"/>
        </w:numPr>
        <w:spacing w:after="0" w:line="240" w:lineRule="auto"/>
        <w:jc w:val="both"/>
        <w:rPr>
          <w:rFonts w:hint="eastAsia" w:ascii="黑体" w:hAnsi="黑体" w:eastAsia="黑体"/>
          <w:kern w:val="2"/>
          <w:sz w:val="28"/>
          <w:szCs w:val="28"/>
          <w:lang w:eastAsia="zh-CN"/>
        </w:rPr>
      </w:pPr>
      <w:r>
        <w:rPr>
          <w:rFonts w:hint="eastAsia" w:ascii="黑体" w:hAnsi="黑体" w:eastAsia="黑体"/>
          <w:kern w:val="2"/>
          <w:sz w:val="28"/>
          <w:szCs w:val="28"/>
          <w:lang w:eastAsia="zh-CN"/>
        </w:rPr>
        <w:t>二、授课教师（教学团队）</w:t>
      </w:r>
    </w:p>
    <w:tbl>
      <w:tblPr>
        <w:tblStyle w:val="3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34"/>
        <w:gridCol w:w="1215"/>
        <w:gridCol w:w="729"/>
        <w:gridCol w:w="734"/>
        <w:gridCol w:w="733"/>
        <w:gridCol w:w="1209"/>
        <w:gridCol w:w="1212"/>
        <w:gridCol w:w="1209"/>
        <w:gridCol w:w="12"/>
      </w:tblGrid>
      <w:tr w14:paraId="1EC73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6" w:hRule="atLeast"/>
        </w:trPr>
        <w:tc>
          <w:tcPr>
            <w:tcW w:w="8508" w:type="dxa"/>
            <w:gridSpan w:val="9"/>
            <w:vAlign w:val="center"/>
          </w:tcPr>
          <w:p w14:paraId="1F79CD57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课程团队主要成员（序号1为课程负责人，总人数限5人以内）</w:t>
            </w:r>
          </w:p>
        </w:tc>
      </w:tr>
      <w:tr w14:paraId="25820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3" w:type="dxa"/>
            <w:vAlign w:val="center"/>
          </w:tcPr>
          <w:p w14:paraId="5B61561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序号</w:t>
            </w:r>
          </w:p>
        </w:tc>
        <w:tc>
          <w:tcPr>
            <w:tcW w:w="734" w:type="dxa"/>
            <w:vAlign w:val="center"/>
          </w:tcPr>
          <w:p w14:paraId="40300905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姓名</w:t>
            </w:r>
          </w:p>
        </w:tc>
        <w:tc>
          <w:tcPr>
            <w:tcW w:w="1215" w:type="dxa"/>
            <w:vAlign w:val="center"/>
          </w:tcPr>
          <w:p w14:paraId="0DD6D0CC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出生年月</w:t>
            </w:r>
          </w:p>
        </w:tc>
        <w:tc>
          <w:tcPr>
            <w:tcW w:w="729" w:type="dxa"/>
            <w:vAlign w:val="center"/>
          </w:tcPr>
          <w:p w14:paraId="0514DCA2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单位</w:t>
            </w:r>
          </w:p>
        </w:tc>
        <w:tc>
          <w:tcPr>
            <w:tcW w:w="734" w:type="dxa"/>
            <w:vAlign w:val="center"/>
          </w:tcPr>
          <w:p w14:paraId="0C60E10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职务</w:t>
            </w:r>
          </w:p>
        </w:tc>
        <w:tc>
          <w:tcPr>
            <w:tcW w:w="733" w:type="dxa"/>
            <w:vAlign w:val="center"/>
          </w:tcPr>
          <w:p w14:paraId="7BA4DF5E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职称</w:t>
            </w:r>
          </w:p>
        </w:tc>
        <w:tc>
          <w:tcPr>
            <w:tcW w:w="1209" w:type="dxa"/>
            <w:vAlign w:val="center"/>
          </w:tcPr>
          <w:p w14:paraId="7F1A0A96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14:paraId="25151CFF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14:paraId="360629E5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授课任务</w:t>
            </w:r>
          </w:p>
        </w:tc>
      </w:tr>
      <w:tr w14:paraId="1346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2" w:type="dxa"/>
          <w:trHeight w:val="658" w:hRule="atLeast"/>
        </w:trPr>
        <w:tc>
          <w:tcPr>
            <w:tcW w:w="733" w:type="dxa"/>
            <w:vAlign w:val="center"/>
          </w:tcPr>
          <w:p w14:paraId="082F85C8">
            <w:pPr>
              <w:spacing w:line="340" w:lineRule="atLeast"/>
              <w:jc w:val="center"/>
              <w:rPr>
                <w:rFonts w:eastAsia="仿宋_GB2312" w:cs="Times New Roman"/>
                <w:szCs w:val="24"/>
              </w:rPr>
            </w:pPr>
            <w:r>
              <w:rPr>
                <w:rFonts w:eastAsia="仿宋_GB2312" w:cs="Times New Roman"/>
                <w:szCs w:val="24"/>
              </w:rPr>
              <w:t>1</w:t>
            </w:r>
          </w:p>
        </w:tc>
        <w:tc>
          <w:tcPr>
            <w:tcW w:w="734" w:type="dxa"/>
            <w:vAlign w:val="center"/>
          </w:tcPr>
          <w:p w14:paraId="222C07B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0E3020CB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766B927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6AD9E9DA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44ED447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5D691F4A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2" w:type="dxa"/>
            <w:vAlign w:val="center"/>
          </w:tcPr>
          <w:p w14:paraId="24E23659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154BAD5B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7CF42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58" w:hRule="atLeast"/>
        </w:trPr>
        <w:tc>
          <w:tcPr>
            <w:tcW w:w="733" w:type="dxa"/>
            <w:vAlign w:val="center"/>
          </w:tcPr>
          <w:p w14:paraId="07EABD50">
            <w:pPr>
              <w:spacing w:line="340" w:lineRule="atLeast"/>
              <w:jc w:val="center"/>
              <w:rPr>
                <w:rFonts w:eastAsia="仿宋_GB2312" w:cs="Times New Roman"/>
                <w:szCs w:val="24"/>
              </w:rPr>
            </w:pPr>
            <w:r>
              <w:rPr>
                <w:rFonts w:eastAsia="仿宋_GB2312" w:cs="Times New Roman"/>
                <w:szCs w:val="24"/>
              </w:rPr>
              <w:t>2</w:t>
            </w:r>
          </w:p>
        </w:tc>
        <w:tc>
          <w:tcPr>
            <w:tcW w:w="734" w:type="dxa"/>
            <w:vAlign w:val="center"/>
          </w:tcPr>
          <w:p w14:paraId="536D69A6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77AD900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EE3AAB8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6F1926E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32F5CEB2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1B0762CD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2" w:type="dxa"/>
            <w:vAlign w:val="center"/>
          </w:tcPr>
          <w:p w14:paraId="056607AD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364129FA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60330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2" w:type="dxa"/>
          <w:trHeight w:val="658" w:hRule="atLeast"/>
        </w:trPr>
        <w:tc>
          <w:tcPr>
            <w:tcW w:w="733" w:type="dxa"/>
            <w:vAlign w:val="center"/>
          </w:tcPr>
          <w:p w14:paraId="3CF56603">
            <w:pPr>
              <w:spacing w:line="340" w:lineRule="atLeast"/>
              <w:jc w:val="center"/>
              <w:rPr>
                <w:rFonts w:eastAsia="仿宋_GB2312" w:cs="Times New Roman"/>
                <w:szCs w:val="24"/>
              </w:rPr>
            </w:pPr>
            <w:r>
              <w:rPr>
                <w:rFonts w:eastAsia="仿宋_GB2312" w:cs="Times New Roman"/>
                <w:szCs w:val="24"/>
              </w:rPr>
              <w:t>3</w:t>
            </w:r>
          </w:p>
        </w:tc>
        <w:tc>
          <w:tcPr>
            <w:tcW w:w="734" w:type="dxa"/>
            <w:vAlign w:val="center"/>
          </w:tcPr>
          <w:p w14:paraId="2D5748A6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088ACDB1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001BA6B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6D5980C5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1DAE06F8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384E263F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2" w:type="dxa"/>
            <w:vAlign w:val="center"/>
          </w:tcPr>
          <w:p w14:paraId="291E03A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F7FAD94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24EA1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58" w:hRule="atLeast"/>
        </w:trPr>
        <w:tc>
          <w:tcPr>
            <w:tcW w:w="733" w:type="dxa"/>
            <w:vAlign w:val="center"/>
          </w:tcPr>
          <w:p w14:paraId="219EFE42">
            <w:pPr>
              <w:spacing w:line="340" w:lineRule="atLeast"/>
              <w:jc w:val="center"/>
              <w:rPr>
                <w:rFonts w:eastAsia="仿宋_GB2312" w:cs="Times New Roman"/>
                <w:szCs w:val="24"/>
              </w:rPr>
            </w:pPr>
            <w:r>
              <w:rPr>
                <w:rFonts w:eastAsia="仿宋_GB2312" w:cs="Times New Roman"/>
                <w:szCs w:val="24"/>
              </w:rPr>
              <w:t>4</w:t>
            </w:r>
          </w:p>
        </w:tc>
        <w:tc>
          <w:tcPr>
            <w:tcW w:w="734" w:type="dxa"/>
            <w:vAlign w:val="center"/>
          </w:tcPr>
          <w:p w14:paraId="6B8CEDD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188E007E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AB5A716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45D7AB24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7DCD6E19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4D05B61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2" w:type="dxa"/>
            <w:vAlign w:val="center"/>
          </w:tcPr>
          <w:p w14:paraId="6F2821EB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1AA14BA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5254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2" w:type="dxa"/>
          <w:trHeight w:val="658" w:hRule="atLeast"/>
        </w:trPr>
        <w:tc>
          <w:tcPr>
            <w:tcW w:w="733" w:type="dxa"/>
            <w:vAlign w:val="center"/>
          </w:tcPr>
          <w:p w14:paraId="43154F94">
            <w:pPr>
              <w:spacing w:line="340" w:lineRule="atLeast"/>
              <w:jc w:val="center"/>
              <w:rPr>
                <w:rFonts w:eastAsia="仿宋_GB2312" w:cs="Times New Roman"/>
                <w:szCs w:val="24"/>
              </w:rPr>
            </w:pPr>
            <w:r>
              <w:rPr>
                <w:rFonts w:eastAsia="仿宋_GB2312" w:cs="Times New Roman"/>
                <w:szCs w:val="24"/>
              </w:rPr>
              <w:t>5</w:t>
            </w:r>
          </w:p>
        </w:tc>
        <w:tc>
          <w:tcPr>
            <w:tcW w:w="734" w:type="dxa"/>
            <w:vAlign w:val="center"/>
          </w:tcPr>
          <w:p w14:paraId="239AA7F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7F29DE2E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43D80CD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4682F623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2929895D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398776C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12" w:type="dxa"/>
            <w:vAlign w:val="center"/>
          </w:tcPr>
          <w:p w14:paraId="1CE54AED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23781F45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4E51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85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697FC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课程负责人和团队其他主要成员教学情况（500字以内）</w:t>
            </w:r>
          </w:p>
        </w:tc>
      </w:tr>
      <w:tr w14:paraId="7ED6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20" w:type="dxa"/>
            <w:gridSpan w:val="10"/>
            <w:tcBorders>
              <w:top w:val="single" w:color="auto" w:sz="4" w:space="0"/>
              <w:bottom w:val="single" w:color="auto" w:sz="4" w:space="0"/>
            </w:tcBorders>
          </w:tcPr>
          <w:p w14:paraId="234B44C1">
            <w:pPr>
              <w:spacing w:line="340" w:lineRule="atLeast"/>
              <w:rPr>
                <w:rFonts w:hint="eastAsia" w:ascii="楷体" w:hAnsi="楷体" w:eastAsia="楷体" w:cs="楷体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（教学经历：近5年来在承担该门课程教学任务、开展教学研究、获得教学奖励方面的情况）</w:t>
            </w:r>
          </w:p>
          <w:p w14:paraId="199972FD">
            <w:pPr>
              <w:spacing w:line="340" w:lineRule="atLeast"/>
              <w:rPr>
                <w:rFonts w:hint="eastAsia" w:ascii="楷体" w:hAnsi="楷体" w:eastAsia="楷体" w:cs="楷体"/>
                <w:szCs w:val="24"/>
                <w:lang w:eastAsia="zh-CN"/>
              </w:rPr>
            </w:pPr>
          </w:p>
          <w:p w14:paraId="2EDD0357">
            <w:pPr>
              <w:spacing w:line="340" w:lineRule="atLeast"/>
              <w:rPr>
                <w:rFonts w:hint="eastAsia" w:ascii="楷体" w:hAnsi="楷体" w:eastAsia="楷体" w:cs="楷体"/>
                <w:szCs w:val="24"/>
                <w:lang w:eastAsia="zh-CN"/>
              </w:rPr>
            </w:pPr>
          </w:p>
          <w:p w14:paraId="6FD5F99E">
            <w:pPr>
              <w:spacing w:line="340" w:lineRule="atLeast"/>
              <w:rPr>
                <w:rFonts w:hint="eastAsia" w:ascii="楷体" w:hAnsi="楷体" w:eastAsia="楷体" w:cs="楷体"/>
                <w:szCs w:val="24"/>
                <w:lang w:eastAsia="zh-CN"/>
              </w:rPr>
            </w:pPr>
          </w:p>
        </w:tc>
      </w:tr>
      <w:tr w14:paraId="50B5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852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C3CDA8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课程负责人和团队主要成员承担实践教学情况（500字以内）</w:t>
            </w:r>
          </w:p>
        </w:tc>
      </w:tr>
      <w:tr w14:paraId="6CAD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20" w:type="dxa"/>
            <w:gridSpan w:val="10"/>
            <w:tcBorders>
              <w:top w:val="single" w:color="auto" w:sz="4" w:space="0"/>
            </w:tcBorders>
          </w:tcPr>
          <w:p w14:paraId="6269AC8B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B0D428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16BE6D2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226DE31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</w:tbl>
    <w:p w14:paraId="54CC3518">
      <w:pPr>
        <w:widowControl w:val="0"/>
        <w:numPr>
          <w:ilvl w:val="255"/>
          <w:numId w:val="0"/>
        </w:numPr>
        <w:spacing w:after="0" w:line="240" w:lineRule="auto"/>
        <w:jc w:val="both"/>
        <w:rPr>
          <w:rFonts w:hint="eastAsia" w:ascii="黑体" w:hAnsi="黑体" w:eastAsia="黑体"/>
          <w:kern w:val="2"/>
          <w:sz w:val="28"/>
          <w:szCs w:val="28"/>
          <w:lang w:eastAsia="zh-CN"/>
        </w:rPr>
      </w:pPr>
    </w:p>
    <w:p w14:paraId="391DB98E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  <w:r>
        <w:rPr>
          <w:rFonts w:eastAsia="黑体" w:cs="Times New Roman"/>
          <w:kern w:val="2"/>
          <w:sz w:val="28"/>
          <w:szCs w:val="28"/>
          <w:lang w:eastAsia="zh-CN"/>
        </w:rPr>
        <w:t>三、课程目标（300字以内）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 w14:paraId="2250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7" w:type="dxa"/>
            <w:vAlign w:val="center"/>
          </w:tcPr>
          <w:p w14:paraId="44643C46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（结合本校办学定位、学生情况、专业人才培养要求，具体描述学习本课程后应达到的知识、能力、素质目标）</w:t>
            </w:r>
          </w:p>
          <w:p w14:paraId="54693267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62BF859D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6875BCF6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07DF1CE9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1564CD92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572F12FC">
            <w:pPr>
              <w:spacing w:after="0" w:line="288" w:lineRule="auto"/>
              <w:rPr>
                <w:sz w:val="21"/>
                <w:lang w:eastAsia="zh-CN"/>
              </w:rPr>
            </w:pPr>
          </w:p>
          <w:p w14:paraId="43F8292F">
            <w:pPr>
              <w:spacing w:after="0" w:line="288" w:lineRule="auto"/>
              <w:rPr>
                <w:sz w:val="21"/>
                <w:lang w:eastAsia="zh-CN"/>
              </w:rPr>
            </w:pPr>
          </w:p>
        </w:tc>
      </w:tr>
    </w:tbl>
    <w:p w14:paraId="11367DFC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</w:p>
    <w:p w14:paraId="728BDD66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  <w:r>
        <w:rPr>
          <w:rFonts w:eastAsia="黑体" w:cs="Times New Roman"/>
          <w:kern w:val="2"/>
          <w:sz w:val="28"/>
          <w:szCs w:val="28"/>
          <w:lang w:eastAsia="zh-CN"/>
        </w:rPr>
        <w:t>四、未来课堂</w:t>
      </w:r>
      <w:r>
        <w:rPr>
          <w:rFonts w:hint="eastAsia" w:eastAsia="黑体" w:cs="Times New Roman"/>
          <w:kern w:val="2"/>
          <w:sz w:val="28"/>
          <w:szCs w:val="28"/>
          <w:lang w:eastAsia="zh-CN"/>
        </w:rPr>
        <w:t>和未来教师培育</w:t>
      </w:r>
      <w:r>
        <w:rPr>
          <w:rFonts w:eastAsia="黑体" w:cs="Times New Roman"/>
          <w:kern w:val="2"/>
          <w:sz w:val="28"/>
          <w:szCs w:val="28"/>
          <w:lang w:eastAsia="zh-CN"/>
        </w:rPr>
        <w:t>项目实施方案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 w14:paraId="6E6D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vAlign w:val="center"/>
          </w:tcPr>
          <w:p w14:paraId="7AB97C60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1.开展项目制教学的必要性（基于本课程的能力目标，传统理论教学的弱点以及开展项目制教学对学生能力培养的支撑度）</w:t>
            </w:r>
          </w:p>
          <w:p w14:paraId="38E5657D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53733491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5B47572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770A56ED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62B5AAFF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74724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vAlign w:val="center"/>
          </w:tcPr>
          <w:p w14:paraId="07E55057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2.拟解决的问题（本课程面向的科学真问题或产业真问题，以及据此确定的项目选题）</w:t>
            </w:r>
          </w:p>
          <w:p w14:paraId="0347C033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72A5068B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3FF8EE2C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4BD5D923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65F7F4AC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1966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  <w:jc w:val="center"/>
        </w:trPr>
        <w:tc>
          <w:tcPr>
            <w:tcW w:w="8522" w:type="dxa"/>
            <w:vAlign w:val="center"/>
          </w:tcPr>
          <w:p w14:paraId="5EF332F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3.教学场景搭建（拟合作的科研平台、行业企业、实践基地等基本情况、合作形式，以及拟构建的教学场景）</w:t>
            </w:r>
          </w:p>
          <w:p w14:paraId="32F792A3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5EC14DAE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38CDFD94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5185E9C9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79648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  <w:jc w:val="center"/>
        </w:trPr>
        <w:tc>
          <w:tcPr>
            <w:tcW w:w="8522" w:type="dxa"/>
          </w:tcPr>
          <w:p w14:paraId="123E4187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4.教学场景服务的国家重点战略和浙江特色产业</w:t>
            </w:r>
          </w:p>
        </w:tc>
      </w:tr>
      <w:tr w14:paraId="29BD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vAlign w:val="center"/>
          </w:tcPr>
          <w:p w14:paraId="202F8BA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5.综合性实践项目设计（项目名称、项目周期〔不少于10周〕、实施环节、组织形式）</w:t>
            </w:r>
          </w:p>
          <w:p w14:paraId="5B0DC003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398C2954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511A471E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78272E4D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1228291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3AC4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7" w:hRule="atLeast"/>
          <w:jc w:val="center"/>
        </w:trPr>
        <w:tc>
          <w:tcPr>
            <w:tcW w:w="8522" w:type="dxa"/>
            <w:vAlign w:val="center"/>
          </w:tcPr>
          <w:p w14:paraId="64AEA2C0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6.阶段性任务与产出（与课程教学进度相匹配的阶段划分、各阶段任务及对应产出、与课程能力目标的关联性）</w:t>
            </w:r>
          </w:p>
          <w:p w14:paraId="1AA68FEC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2EC00FE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32EEC2D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CB5EFFB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1FAC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vAlign w:val="center"/>
          </w:tcPr>
          <w:p w14:paraId="10E3C438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7.过程性评价设计（过程性评价与终结性评价相结合的评价机制、评价内容及权重安排）</w:t>
            </w:r>
          </w:p>
          <w:p w14:paraId="0CEB427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38613921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4D96A6D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23D49D5C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2EA58A0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7E4F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vAlign w:val="center"/>
          </w:tcPr>
          <w:p w14:paraId="3F603C72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8.面向人工智能时代学生习得的关键能力及培养路径</w:t>
            </w:r>
          </w:p>
          <w:p w14:paraId="69FBC43E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7AA46EC3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113A32CB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00BB4448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2B3729E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  <w:tr w14:paraId="30B7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vAlign w:val="center"/>
          </w:tcPr>
          <w:p w14:paraId="57588FD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9.课程实现智慧化升级的已有基础和所需进一步支持</w:t>
            </w:r>
          </w:p>
          <w:p w14:paraId="7B92BB10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471F491A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164440B1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53727C66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  <w:p w14:paraId="6A1B3470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</w:tbl>
    <w:p w14:paraId="0D010B96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</w:p>
    <w:p w14:paraId="7C263D13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  <w:r>
        <w:rPr>
          <w:rFonts w:hint="eastAsia" w:eastAsia="黑体" w:cs="Times New Roman"/>
          <w:kern w:val="2"/>
          <w:sz w:val="28"/>
          <w:szCs w:val="28"/>
          <w:lang w:eastAsia="zh-CN"/>
        </w:rPr>
        <w:t>五</w:t>
      </w:r>
      <w:r>
        <w:rPr>
          <w:rFonts w:eastAsia="黑体" w:cs="Times New Roman"/>
          <w:kern w:val="2"/>
          <w:sz w:val="28"/>
          <w:szCs w:val="28"/>
          <w:lang w:eastAsia="zh-CN"/>
        </w:rPr>
        <w:t>、课程负责人承诺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 w14:paraId="3A37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201FBF5">
            <w:pPr>
              <w:spacing w:line="560" w:lineRule="exac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本人承诺：</w:t>
            </w:r>
          </w:p>
          <w:p w14:paraId="012BE22A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1.已认真按照申报通知要求填写并检查以上材料，保证内容真实有效，符合国家法律法规要求。</w:t>
            </w:r>
          </w:p>
          <w:p w14:paraId="0B9017EA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2.保证课程建设中的内容资源不涉及未经授权的他人版权和著作权，无意识形态问题、版权争议问题、不规范使用地图等情况。若填报失实或违反有关规定，本人承担相应责任。</w:t>
            </w:r>
          </w:p>
          <w:p w14:paraId="31F21765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3.如获立项，本人承诺遵守学术规范，恪守诚信，按照项目实施方案扎实开展课程建设，按时完成建设任务，取得预期成果。</w:t>
            </w:r>
          </w:p>
          <w:p w14:paraId="2F784330">
            <w:pPr>
              <w:spacing w:after="0" w:line="360" w:lineRule="auto"/>
              <w:jc w:val="both"/>
              <w:rPr>
                <w:lang w:eastAsia="zh-CN"/>
              </w:rPr>
            </w:pPr>
          </w:p>
          <w:p w14:paraId="33B66131">
            <w:pPr>
              <w:spacing w:line="340" w:lineRule="atLeast"/>
              <w:ind w:firstLine="5280" w:firstLineChars="2200"/>
              <w:jc w:val="both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课程负责人签字：</w:t>
            </w:r>
          </w:p>
          <w:p w14:paraId="76BB6156">
            <w:pPr>
              <w:spacing w:line="340" w:lineRule="atLeast"/>
              <w:ind w:firstLine="2880" w:firstLineChars="1200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 xml:space="preserve"> 日期：</w:t>
            </w:r>
          </w:p>
          <w:p w14:paraId="0D922235">
            <w:pPr>
              <w:spacing w:line="340" w:lineRule="atLeast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</w:p>
        </w:tc>
      </w:tr>
    </w:tbl>
    <w:p w14:paraId="6E0D389E">
      <w:pPr>
        <w:spacing w:line="340" w:lineRule="atLeast"/>
        <w:rPr>
          <w:rFonts w:hint="eastAsia" w:ascii="仿宋_GB2312" w:hAnsi="仿宋_GB2312" w:eastAsia="仿宋_GB2312" w:cs="仿宋_GB2312"/>
          <w:szCs w:val="24"/>
          <w:lang w:eastAsia="zh-CN"/>
        </w:rPr>
      </w:pPr>
    </w:p>
    <w:p w14:paraId="0C41E96E">
      <w:pPr>
        <w:spacing w:before="200" w:after="80" w:line="360" w:lineRule="auto"/>
        <w:jc w:val="both"/>
        <w:rPr>
          <w:rFonts w:eastAsia="黑体"/>
          <w:lang w:eastAsia="zh-CN"/>
        </w:rPr>
      </w:pPr>
    </w:p>
    <w:p w14:paraId="57A4E751">
      <w:pPr>
        <w:widowControl w:val="0"/>
        <w:numPr>
          <w:ilvl w:val="255"/>
          <w:numId w:val="0"/>
        </w:numPr>
        <w:spacing w:after="0" w:line="340" w:lineRule="atLeast"/>
        <w:jc w:val="both"/>
        <w:rPr>
          <w:rFonts w:eastAsia="黑体" w:cs="Times New Roman"/>
          <w:kern w:val="2"/>
          <w:sz w:val="28"/>
          <w:szCs w:val="28"/>
          <w:lang w:eastAsia="zh-CN"/>
        </w:rPr>
      </w:pPr>
      <w:r>
        <w:rPr>
          <w:rFonts w:hint="eastAsia" w:eastAsia="黑体" w:cs="Times New Roman"/>
          <w:kern w:val="2"/>
          <w:sz w:val="28"/>
          <w:szCs w:val="28"/>
          <w:lang w:eastAsia="zh-CN"/>
        </w:rPr>
        <w:t>六</w:t>
      </w:r>
      <w:r>
        <w:rPr>
          <w:rFonts w:eastAsia="黑体" w:cs="Times New Roman"/>
          <w:kern w:val="2"/>
          <w:sz w:val="28"/>
          <w:szCs w:val="28"/>
          <w:lang w:eastAsia="zh-CN"/>
        </w:rPr>
        <w:t>、学院推荐意见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 w14:paraId="1407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C4AFDC4">
            <w:pPr>
              <w:spacing w:line="5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本表所填内容属实，符合申报条件，学院能够提供完成任务的时间和条件保障，同意承担管理责任和审核责任，确保课程建设顺利实施，同意推荐申报。</w:t>
            </w:r>
          </w:p>
          <w:p w14:paraId="13F64543">
            <w:pPr>
              <w:spacing w:line="560" w:lineRule="exact"/>
              <w:ind w:firstLine="1680" w:firstLineChars="700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学院负责人签字：</w:t>
            </w:r>
          </w:p>
          <w:p w14:paraId="69CBD4F5">
            <w:pPr>
              <w:spacing w:line="560" w:lineRule="exact"/>
              <w:ind w:firstLine="960" w:firstLineChars="400"/>
              <w:jc w:val="center"/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（学院盖章）</w:t>
            </w:r>
          </w:p>
          <w:p w14:paraId="4BB5AEFE">
            <w:pPr>
              <w:spacing w:line="560" w:lineRule="exact"/>
              <w:ind w:firstLine="4080" w:firstLineChars="1700"/>
              <w:jc w:val="both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日期：</w:t>
            </w:r>
          </w:p>
        </w:tc>
      </w:tr>
    </w:tbl>
    <w:p w14:paraId="2E32B98C">
      <w:pPr>
        <w:spacing w:after="0" w:line="360" w:lineRule="auto"/>
        <w:jc w:val="both"/>
        <w:rPr>
          <w:color w:val="000000"/>
        </w:rPr>
      </w:pPr>
    </w:p>
    <w:sectPr>
      <w:footerReference r:id="rId5" w:type="default"/>
      <w:pgSz w:w="11906" w:h="16838"/>
      <w:pgMar w:top="1440" w:right="1803" w:bottom="1440" w:left="1803" w:header="720" w:footer="720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VDL哥特明朝 简 M">
    <w:panose1 w:val="020006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6EDE2">
    <w:pPr>
      <w:pStyle w:val="2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F911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1F911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2653"/>
    <w:rsid w:val="0012414F"/>
    <w:rsid w:val="00145C81"/>
    <w:rsid w:val="0015074B"/>
    <w:rsid w:val="001545CF"/>
    <w:rsid w:val="00220AB1"/>
    <w:rsid w:val="0029639D"/>
    <w:rsid w:val="00326F90"/>
    <w:rsid w:val="003378F6"/>
    <w:rsid w:val="003719DF"/>
    <w:rsid w:val="0038107A"/>
    <w:rsid w:val="003978E2"/>
    <w:rsid w:val="003E6097"/>
    <w:rsid w:val="003F4BA1"/>
    <w:rsid w:val="005264B8"/>
    <w:rsid w:val="005F5A50"/>
    <w:rsid w:val="00634501"/>
    <w:rsid w:val="00677927"/>
    <w:rsid w:val="00863E87"/>
    <w:rsid w:val="008B44C0"/>
    <w:rsid w:val="008E4B55"/>
    <w:rsid w:val="00994A16"/>
    <w:rsid w:val="009E2256"/>
    <w:rsid w:val="00AA1D8D"/>
    <w:rsid w:val="00AA1E70"/>
    <w:rsid w:val="00B43AE0"/>
    <w:rsid w:val="00B47730"/>
    <w:rsid w:val="00BD59A0"/>
    <w:rsid w:val="00CB0664"/>
    <w:rsid w:val="00D01310"/>
    <w:rsid w:val="00D04DA3"/>
    <w:rsid w:val="00E23F3C"/>
    <w:rsid w:val="00ED77EA"/>
    <w:rsid w:val="00EF0670"/>
    <w:rsid w:val="00F01218"/>
    <w:rsid w:val="00F16081"/>
    <w:rsid w:val="00F710F8"/>
    <w:rsid w:val="00FC693F"/>
    <w:rsid w:val="00FD20E4"/>
    <w:rsid w:val="0AD10CA8"/>
    <w:rsid w:val="0F131609"/>
    <w:rsid w:val="138C7C4F"/>
    <w:rsid w:val="1C424C60"/>
    <w:rsid w:val="1DC946DC"/>
    <w:rsid w:val="1E553A27"/>
    <w:rsid w:val="1EE927BA"/>
    <w:rsid w:val="20224996"/>
    <w:rsid w:val="26F04A18"/>
    <w:rsid w:val="2C937DAF"/>
    <w:rsid w:val="2E461E2D"/>
    <w:rsid w:val="2EA92A4D"/>
    <w:rsid w:val="32892CE6"/>
    <w:rsid w:val="3A432AB9"/>
    <w:rsid w:val="3A4A1B5C"/>
    <w:rsid w:val="3C071AD0"/>
    <w:rsid w:val="3CE16F9A"/>
    <w:rsid w:val="46DF7D7A"/>
    <w:rsid w:val="478E235A"/>
    <w:rsid w:val="48136D13"/>
    <w:rsid w:val="4C0648AD"/>
    <w:rsid w:val="4E0378D3"/>
    <w:rsid w:val="55411DC1"/>
    <w:rsid w:val="5D6171CD"/>
    <w:rsid w:val="5EEF7C8F"/>
    <w:rsid w:val="601F2673"/>
    <w:rsid w:val="62BD074C"/>
    <w:rsid w:val="6C4D5AE7"/>
    <w:rsid w:val="6FA3394D"/>
    <w:rsid w:val="73CD639B"/>
    <w:rsid w:val="73DC5733"/>
    <w:rsid w:val="77E63364"/>
    <w:rsid w:val="7E4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hAnsi="Courier New" w:eastAsia="方正VDL哥特明朝 简 M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lang w:eastAsia="zh-CN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5"/>
    <w:qFormat/>
    <w:uiPriority w:val="99"/>
  </w:style>
  <w:style w:type="character" w:customStyle="1" w:styleId="137">
    <w:name w:val="页脚 字符"/>
    <w:basedOn w:val="133"/>
    <w:link w:val="24"/>
    <w:qFormat/>
    <w:uiPriority w:val="99"/>
  </w:style>
  <w:style w:type="paragraph" w:styleId="138">
    <w:name w:val="No Spacing"/>
    <w:qFormat/>
    <w:uiPriority w:val="1"/>
    <w:rPr>
      <w:rFonts w:eastAsia="方正VDL哥特明朝 简 M" w:asciiTheme="minorHAnsi" w:hAnsiTheme="minorHAnsi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19"/>
    <w:qFormat/>
    <w:uiPriority w:val="99"/>
  </w:style>
  <w:style w:type="character" w:customStyle="1" w:styleId="146">
    <w:name w:val="正文文本 2 字符"/>
    <w:basedOn w:val="133"/>
    <w:link w:val="28"/>
    <w:qFormat/>
    <w:uiPriority w:val="99"/>
  </w:style>
  <w:style w:type="character" w:customStyle="1" w:styleId="147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3"/>
    <w:link w:val="2"/>
    <w:qFormat/>
    <w:uiPriority w:val="99"/>
    <w:rPr>
      <w:rFonts w:ascii="Courier New" w:hAnsi="Courier New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修订1"/>
    <w:hidden/>
    <w:unhideWhenUsed/>
    <w:qFormat/>
    <w:uiPriority w:val="99"/>
    <w:rPr>
      <w:rFonts w:ascii="Times New Roman" w:hAnsi="Times New Roman" w:eastAsia="宋体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ontractReview xmlns="http://schemas.wps.cn/vas-ai-hub/contract-review">
  <reviewItems>
    <reviewItem>
      <errorID>c14cb03d-6f4f-4fe7-83a4-00c962c633fc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3E334F76</paraID>
      <start>17</start>
      <end>18</end>
      <status>ignored</status>
      <modifiedWord/>
      <trackRevisions>false</trackRevisions>
    </reviewItem>
    <reviewItem>
      <errorID>7d251879-667e-41fb-9456-cbf315431287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7669D761</paraID>
      <start>18</start>
      <end>19</end>
      <status>modified</status>
      <modifiedWord>（</modifiedWord>
      <trackRevisions>false</trackRevisions>
    </reviewItem>
    <reviewItem>
      <errorID>606481af-0f2f-4313-9a18-d8144d97344d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7669D761</paraID>
      <start>30</start>
      <end>31</end>
      <status>modified</status>
      <modifiedWord>）</modifiedWord>
      <trackRevisions>false</trackRevisions>
    </reviewItem>
    <reviewItem>
      <errorID>b48fd811-825f-4b7d-8067-12594ef91609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7669D761</paraID>
      <start>58</start>
      <end>60</end>
      <status>modified</status>
      <modifiedWord>）和</modifiedWord>
      <trackRevisions>false</trackRevisions>
    </reviewItem>
    <reviewItem>
      <errorID>1bf57287-20cf-4fed-a974-4fcc9ba51b85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7669D761</paraID>
      <start>60</start>
      <end>62</end>
      <status>modified</status>
      <modifiedWord>、《</modifiedWord>
      <trackRevisions>false</trackRevisions>
    </reviewItem>
    <reviewItem>
      <errorID>752f6b78-f514-4b0a-a36b-c9d32047d0c0</errorID>
      <errorWord>"日用而不觉"</errorWord>
      <group>L1_Political</group>
      <groupName>政治性问题</groupName>
      <ability>L2_Keyword</ability>
      <abilityName>固定表述</abilityName>
      <candidateList>
        <item>“日用而不觉”</item>
      </candidateList>
      <explain>此处内容疑似含有固定表述相关错误，建议核查。</explain>
      <paraID>3DFB56FD</paraID>
      <start>102</start>
      <end>109</end>
      <status>modified</status>
      <modifiedWord>“日用而不觉”</modifiedWord>
      <trackRevisions>false</trackRevisions>
    </reviewItem>
    <reviewItem>
      <errorID>ee86cbc8-8363-47a9-a103-5d5b8ce758d7</errorID>
      <errorWord>二零二</errorWord>
      <group>L1_Word</group>
      <groupName>字词问题</groupName>
      <ability>L2_Alias</ability>
      <abilityName>也作/曾用词</abilityName>
      <candidateList>
        <item>二○二</item>
      </candidateList>
      <explain>词汇[二零二]为不规范表述或旧称，其规范书面表述为[二○二]。</explain>
      <paraID> 8BC8E20</paraID>
      <start>0</start>
      <end>3</end>
      <status>modified</status>
      <modifiedWord>二○二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customXml/itemProps3.xml><?xml version="1.0" encoding="utf-8"?>
<ds:datastoreItem xmlns:ds="http://schemas.openxmlformats.org/officeDocument/2006/customXml" ds:itemID="{B6567A60-F343-42AA-9899-BAF088C6C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781</Words>
  <Characters>794</Characters>
  <Lines>263</Lines>
  <Paragraphs>151</Paragraphs>
  <TotalTime>8</TotalTime>
  <ScaleCrop>false</ScaleCrop>
  <LinksUpToDate>false</LinksUpToDate>
  <CharactersWithSpaces>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2026-09-28T03:28:00Z</dcterms:created>
  <dc:creator>python-docx</dc:creator>
  <dc:description>generated by python-docx</dc:description>
  <cp:lastModifiedBy>Y</cp:lastModifiedBy>
  <cp:lastPrinted>2026-09-28T00:17:00Z</cp:lastPrinted>
  <dcterms:modified xsi:type="dcterms:W3CDTF">2026-09-28T05:31:36Z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eyJoZGlkIjoiZmIyN2YwYjY4NzY3YmJmYzFjMGUzYjhlMzI1YWU2OTciLCJ1c2VySWQiOiIyNDQ1NjE0NzIifQ==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91C30D67BC5C4253A77C8BA5D216DDEB_13</vt:lpwstr>
  </property>
</Properties>
</file>